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409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Казакова Евгения Анатольевича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17.11.1966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рождения, место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г. Омск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гражданство: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sz w:val="28"/>
          <w:szCs w:val="28"/>
        </w:rPr>
        <w:t>, место 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Сургут, </w:t>
      </w:r>
      <w:r>
        <w:rPr>
          <w:rFonts w:ascii="Times New Roman" w:eastAsia="Times New Roman" w:hAnsi="Times New Roman" w:cs="Times New Roman"/>
          <w:sz w:val="28"/>
          <w:szCs w:val="28"/>
        </w:rPr>
        <w:t>ул. Пионерная, д. 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</w:rPr>
        <w:t>6724 324428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д. 2 по ул. Монтажников 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Казаков Е.А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грязная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Казаков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418635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001264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Казакова Евгения Анатольевича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409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